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71A9F" w14:textId="6457CEA6" w:rsidR="00714F4D" w:rsidRPr="005E572B" w:rsidRDefault="00000000" w:rsidP="00BA62DC">
      <w:pPr>
        <w:spacing w:line="204" w:lineRule="auto"/>
        <w:rPr>
          <w:b/>
          <w:bCs/>
          <w:sz w:val="20"/>
          <w:szCs w:val="20"/>
          <w:lang w:val="nl-BE"/>
        </w:rPr>
      </w:pPr>
      <w:r w:rsidRPr="00BA62DC">
        <w:rPr>
          <w:b/>
          <w:bCs/>
          <w:noProof/>
          <w:sz w:val="20"/>
          <w:szCs w:val="20"/>
          <w:lang w:val="nl-BE"/>
        </w:rPr>
        <w:drawing>
          <wp:anchor distT="152400" distB="152400" distL="152400" distR="152400" simplePos="0" relativeHeight="251658240" behindDoc="0" locked="0" layoutInCell="1" hidden="0" allowOverlap="1" wp14:anchorId="496A3B0A" wp14:editId="7AAD7312">
            <wp:simplePos x="0" y="0"/>
            <wp:positionH relativeFrom="page">
              <wp:posOffset>861695</wp:posOffset>
            </wp:positionH>
            <wp:positionV relativeFrom="page">
              <wp:posOffset>1337310</wp:posOffset>
            </wp:positionV>
            <wp:extent cx="6120057" cy="656516"/>
            <wp:effectExtent l="0" t="0" r="0" b="0"/>
            <wp:wrapSquare wrapText="bothSides" distT="152400" distB="152400" distL="152400" distR="152400"/>
            <wp:docPr id="10737418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120057" cy="656516"/>
                    </a:xfrm>
                    <a:prstGeom prst="rect">
                      <a:avLst/>
                    </a:prstGeom>
                    <a:ln/>
                  </pic:spPr>
                </pic:pic>
              </a:graphicData>
            </a:graphic>
          </wp:anchor>
        </w:drawing>
      </w:r>
      <w:r w:rsidRPr="00BA62DC">
        <w:rPr>
          <w:b/>
          <w:bCs/>
          <w:noProof/>
          <w:sz w:val="20"/>
          <w:szCs w:val="20"/>
          <w:lang w:val="nl-BE"/>
        </w:rPr>
        <mc:AlternateContent>
          <mc:Choice Requires="wps">
            <w:drawing>
              <wp:anchor distT="152400" distB="152400" distL="152400" distR="152400" simplePos="0" relativeHeight="251659264" behindDoc="0" locked="0" layoutInCell="1" hidden="0" allowOverlap="1" wp14:anchorId="2A00BEEC" wp14:editId="79A91C9A">
                <wp:simplePos x="0" y="0"/>
                <wp:positionH relativeFrom="margin">
                  <wp:posOffset>516535</wp:posOffset>
                </wp:positionH>
                <wp:positionV relativeFrom="page">
                  <wp:posOffset>1422187</wp:posOffset>
                </wp:positionV>
                <wp:extent cx="4699516" cy="675566"/>
                <wp:effectExtent l="0" t="0" r="0" b="0"/>
                <wp:wrapTopAndBottom distT="152400" distB="152400"/>
                <wp:docPr id="1073741833" name="Rechthoek 1073741833"/>
                <wp:cNvGraphicFramePr/>
                <a:graphic xmlns:a="http://schemas.openxmlformats.org/drawingml/2006/main">
                  <a:graphicData uri="http://schemas.microsoft.com/office/word/2010/wordprocessingShape">
                    <wps:wsp>
                      <wps:cNvSpPr/>
                      <wps:spPr>
                        <a:xfrm>
                          <a:off x="3005767" y="3451742"/>
                          <a:ext cx="4680466" cy="656516"/>
                        </a:xfrm>
                        <a:prstGeom prst="rect">
                          <a:avLst/>
                        </a:prstGeom>
                        <a:noFill/>
                        <a:ln>
                          <a:noFill/>
                        </a:ln>
                      </wps:spPr>
                      <wps:txbx>
                        <w:txbxContent>
                          <w:p w14:paraId="65632084" w14:textId="3168737F" w:rsidR="000A449B" w:rsidRPr="002B570E" w:rsidRDefault="005E1B14">
                            <w:pPr>
                              <w:textDirection w:val="btLr"/>
                              <w:rPr>
                                <w:lang w:val="nl-NL"/>
                              </w:rPr>
                            </w:pPr>
                            <w:r>
                              <w:rPr>
                                <w:rFonts w:ascii="Times New Roman" w:eastAsia="Times New Roman" w:hAnsi="Times New Roman" w:cs="Times New Roman"/>
                                <w:b/>
                                <w:color w:val="FFFFFF"/>
                                <w:sz w:val="48"/>
                                <w:lang w:val="nl-NL"/>
                              </w:rPr>
                              <w:t>Laatste kalender Jongverkenners</w:t>
                            </w:r>
                          </w:p>
                        </w:txbxContent>
                      </wps:txbx>
                      <wps:bodyPr spcFirstLastPara="1" wrap="square" lIns="50800" tIns="50800" rIns="50800" bIns="50800" anchor="t" anchorCtr="0">
                        <a:noAutofit/>
                      </wps:bodyPr>
                    </wps:wsp>
                  </a:graphicData>
                </a:graphic>
              </wp:anchor>
            </w:drawing>
          </mc:Choice>
          <mc:Fallback>
            <w:pict>
              <v:rect w14:anchorId="2A00BEEC" id="Rechthoek 1073741833" o:spid="_x0000_s1026" style="position:absolute;margin-left:40.65pt;margin-top:112pt;width:370.05pt;height:53.2pt;z-index:251659264;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" filled="f" stroked="f">
                <v:textbox inset="4pt,4pt,4pt,4pt">
                  <w:txbxContent>
                    <w:p w14:paraId="65632084" w14:textId="3168737F" w:rsidR="000A449B" w:rsidRPr="002B570E" w:rsidRDefault="005E1B14">
                      <w:pPr>
                        <w:textDirection w:val="btLr"/>
                        <w:rPr>
                          <w:lang w:val="nl-NL"/>
                        </w:rPr>
                      </w:pPr>
                      <w:r>
                        <w:rPr>
                          <w:rFonts w:ascii="Times New Roman" w:eastAsia="Times New Roman" w:hAnsi="Times New Roman" w:cs="Times New Roman"/>
                          <w:b/>
                          <w:color w:val="FFFFFF"/>
                          <w:sz w:val="48"/>
                          <w:lang w:val="nl-NL"/>
                        </w:rPr>
                        <w:t>Laatste kalender Jongverkenners</w:t>
                      </w:r>
                    </w:p>
                  </w:txbxContent>
                </v:textbox>
                <w10:wrap type="topAndBottom" anchorx="margin" anchory="page"/>
              </v:rect>
            </w:pict>
          </mc:Fallback>
        </mc:AlternateContent>
      </w:r>
      <w:r w:rsidRPr="00BA62DC">
        <w:rPr>
          <w:b/>
          <w:bCs/>
          <w:noProof/>
          <w:sz w:val="20"/>
          <w:szCs w:val="20"/>
          <w:lang w:val="nl-BE"/>
        </w:rPr>
        <w:drawing>
          <wp:anchor distT="152400" distB="152400" distL="152400" distR="152400" simplePos="0" relativeHeight="251660288" behindDoc="0" locked="0" layoutInCell="1" hidden="0" allowOverlap="1" wp14:anchorId="67BB3AFA" wp14:editId="14D26C8E">
            <wp:simplePos x="0" y="0"/>
            <wp:positionH relativeFrom="page">
              <wp:posOffset>6451193</wp:posOffset>
            </wp:positionH>
            <wp:positionV relativeFrom="page">
              <wp:posOffset>2931549</wp:posOffset>
            </wp:positionV>
            <wp:extent cx="777726" cy="2694109"/>
            <wp:effectExtent l="0" t="0" r="0" b="0"/>
            <wp:wrapSquare wrapText="bothSides" distT="152400" distB="152400" distL="152400" distR="152400"/>
            <wp:docPr id="10737418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77726" cy="2694109"/>
                    </a:xfrm>
                    <a:prstGeom prst="rect">
                      <a:avLst/>
                    </a:prstGeom>
                    <a:ln/>
                  </pic:spPr>
                </pic:pic>
              </a:graphicData>
            </a:graphic>
          </wp:anchor>
        </w:drawing>
      </w:r>
      <w:r w:rsidR="00542C0B" w:rsidRPr="005E572B">
        <w:rPr>
          <w:sz w:val="20"/>
          <w:szCs w:val="20"/>
          <w:lang w:val="nl-BE"/>
        </w:rPr>
        <w:t xml:space="preserve"> </w:t>
      </w:r>
      <w:r w:rsidR="00C053D8" w:rsidRPr="005E572B">
        <w:rPr>
          <w:b/>
          <w:bCs/>
          <w:sz w:val="20"/>
          <w:szCs w:val="20"/>
          <w:lang w:val="nl-BE"/>
        </w:rPr>
        <w:t>10 mei |</w:t>
      </w:r>
      <w:r w:rsidR="00842D7A">
        <w:rPr>
          <w:b/>
          <w:bCs/>
          <w:sz w:val="20"/>
          <w:szCs w:val="20"/>
          <w:lang w:val="nl-BE"/>
        </w:rPr>
        <w:t xml:space="preserve"> GEEN VERGADERING, WEL</w:t>
      </w:r>
      <w:r w:rsidR="00C053D8" w:rsidRPr="005E572B">
        <w:rPr>
          <w:b/>
          <w:bCs/>
          <w:sz w:val="20"/>
          <w:szCs w:val="20"/>
          <w:lang w:val="nl-BE"/>
        </w:rPr>
        <w:t xml:space="preserve"> </w:t>
      </w:r>
      <w:r w:rsidR="00C053D8" w:rsidRPr="00A92735">
        <w:rPr>
          <w:b/>
          <w:bCs/>
          <w:sz w:val="20"/>
          <w:szCs w:val="20"/>
          <w:highlight w:val="yellow"/>
          <w:lang w:val="nl-BE"/>
        </w:rPr>
        <w:t>SPEELDORP</w:t>
      </w:r>
    </w:p>
    <w:p w14:paraId="2AD8EC91" w14:textId="33C70F6C" w:rsidR="00A94198" w:rsidRPr="005E572B" w:rsidRDefault="00714F4D" w:rsidP="00BA62DC">
      <w:pPr>
        <w:spacing w:line="204" w:lineRule="auto"/>
        <w:rPr>
          <w:sz w:val="20"/>
          <w:szCs w:val="20"/>
          <w:lang w:val="nl-BE"/>
        </w:rPr>
      </w:pPr>
      <w:r w:rsidRPr="005E572B">
        <w:rPr>
          <w:sz w:val="20"/>
          <w:szCs w:val="20"/>
          <w:lang w:val="nl-BE"/>
        </w:rPr>
        <w:t>Vandaag is het opnieuw speeldorp</w:t>
      </w:r>
      <w:r w:rsidR="005E572B" w:rsidRPr="005E572B">
        <w:rPr>
          <w:sz w:val="20"/>
          <w:szCs w:val="20"/>
          <w:lang w:val="nl-BE"/>
        </w:rPr>
        <w:t xml:space="preserve"> in Edewalle. Wij zullen daar aanwezig zijn omdat we het organiseren, maar kunnen hierdoor geen vergadering geven. Dat wil niet zeggen dat jullie zelf kunnen afkomen om te spelen, een drankje te drinken en eens hallo te zeggen!</w:t>
      </w:r>
    </w:p>
    <w:p w14:paraId="068C4E8C" w14:textId="6E7FA060" w:rsidR="00BA62DC" w:rsidRPr="005E572B" w:rsidRDefault="00BA62DC" w:rsidP="00BA62DC">
      <w:pPr>
        <w:spacing w:line="204" w:lineRule="auto"/>
        <w:rPr>
          <w:sz w:val="20"/>
          <w:szCs w:val="20"/>
          <w:lang w:val="nl-BE"/>
        </w:rPr>
      </w:pPr>
    </w:p>
    <w:p w14:paraId="4003F26E" w14:textId="25E0A7B2" w:rsidR="00714F4D" w:rsidRPr="005E572B" w:rsidRDefault="00542C0B" w:rsidP="00BA62DC">
      <w:pPr>
        <w:spacing w:line="204" w:lineRule="auto"/>
        <w:rPr>
          <w:b/>
          <w:bCs/>
          <w:sz w:val="20"/>
          <w:szCs w:val="20"/>
          <w:lang w:val="nl-BE"/>
        </w:rPr>
      </w:pPr>
      <w:r w:rsidRPr="005E572B">
        <w:rPr>
          <w:b/>
          <w:bCs/>
          <w:sz w:val="20"/>
          <w:szCs w:val="20"/>
          <w:lang w:val="nl-BE"/>
        </w:rPr>
        <w:t>1</w:t>
      </w:r>
      <w:r w:rsidR="004D56BC" w:rsidRPr="005E572B">
        <w:rPr>
          <w:b/>
          <w:bCs/>
          <w:sz w:val="20"/>
          <w:szCs w:val="20"/>
          <w:lang w:val="nl-BE"/>
        </w:rPr>
        <w:t>7</w:t>
      </w:r>
      <w:r w:rsidRPr="005E572B">
        <w:rPr>
          <w:b/>
          <w:bCs/>
          <w:sz w:val="20"/>
          <w:szCs w:val="20"/>
          <w:lang w:val="nl-BE"/>
        </w:rPr>
        <w:t xml:space="preserve"> mei | GEEN VERGADERING</w:t>
      </w:r>
    </w:p>
    <w:p w14:paraId="661C3FB6" w14:textId="678F489A" w:rsidR="00BA62DC" w:rsidRDefault="00BA62DC" w:rsidP="00D021C8">
      <w:pPr>
        <w:spacing w:line="216" w:lineRule="auto"/>
        <w:rPr>
          <w:sz w:val="20"/>
          <w:szCs w:val="20"/>
          <w:lang w:val="nl-BE"/>
        </w:rPr>
      </w:pPr>
      <w:r w:rsidRPr="005E572B">
        <w:rPr>
          <w:sz w:val="20"/>
          <w:szCs w:val="20"/>
          <w:lang w:val="nl-BE"/>
        </w:rPr>
        <w:t>Maar vandaag is het wel Zetelrock, een super leuk evenement met concertjes en andere toffe activiteiten! Misschien zien we jullie daar?</w:t>
      </w:r>
    </w:p>
    <w:p w14:paraId="1EA873B1" w14:textId="77777777" w:rsidR="003B6CAC" w:rsidRDefault="003B6CAC" w:rsidP="00D021C8">
      <w:pPr>
        <w:spacing w:line="216" w:lineRule="auto"/>
        <w:rPr>
          <w:sz w:val="20"/>
          <w:szCs w:val="20"/>
          <w:lang w:val="nl-BE"/>
        </w:rPr>
      </w:pPr>
    </w:p>
    <w:p w14:paraId="4B2BA368" w14:textId="288C6FD2" w:rsidR="003B6CAC" w:rsidRDefault="003B6CAC" w:rsidP="00D021C8">
      <w:pPr>
        <w:spacing w:line="216" w:lineRule="auto"/>
        <w:rPr>
          <w:b/>
          <w:bCs/>
          <w:sz w:val="20"/>
          <w:szCs w:val="20"/>
          <w:lang w:val="nl-BE"/>
        </w:rPr>
      </w:pPr>
      <w:r w:rsidRPr="003B6CAC">
        <w:rPr>
          <w:b/>
          <w:bCs/>
          <w:sz w:val="20"/>
          <w:szCs w:val="20"/>
          <w:lang w:val="nl-BE"/>
        </w:rPr>
        <w:t>24 mei</w:t>
      </w:r>
      <w:r>
        <w:rPr>
          <w:b/>
          <w:bCs/>
          <w:sz w:val="20"/>
          <w:szCs w:val="20"/>
          <w:lang w:val="nl-BE"/>
        </w:rPr>
        <w:t xml:space="preserve"> | </w:t>
      </w:r>
      <w:r w:rsidR="00787616">
        <w:rPr>
          <w:b/>
          <w:bCs/>
          <w:sz w:val="20"/>
          <w:szCs w:val="20"/>
          <w:lang w:val="nl-BE"/>
        </w:rPr>
        <w:t>MOORDZAAK</w:t>
      </w:r>
    </w:p>
    <w:p w14:paraId="355EC074" w14:textId="690C3B22" w:rsidR="003B6CAC" w:rsidRPr="003B6CAC" w:rsidRDefault="003B6CAC" w:rsidP="00D021C8">
      <w:pPr>
        <w:spacing w:line="216" w:lineRule="auto"/>
        <w:rPr>
          <w:sz w:val="20"/>
          <w:szCs w:val="20"/>
          <w:lang w:val="nl-BE"/>
        </w:rPr>
      </w:pPr>
      <w:r>
        <w:rPr>
          <w:sz w:val="20"/>
          <w:szCs w:val="20"/>
          <w:lang w:val="nl-BE"/>
        </w:rPr>
        <w:t>De politie heeft ons gevraagd om te helpen een moordzaak op te lossen… Haal jij je beste speur-skills boven?</w:t>
      </w:r>
    </w:p>
    <w:p w14:paraId="25899EF6" w14:textId="77777777" w:rsidR="003B6CAC" w:rsidRPr="003B6CAC" w:rsidRDefault="003B6CAC" w:rsidP="00D021C8">
      <w:pPr>
        <w:spacing w:line="216" w:lineRule="auto"/>
        <w:rPr>
          <w:b/>
          <w:bCs/>
          <w:sz w:val="20"/>
          <w:szCs w:val="20"/>
          <w:lang w:val="nl-BE"/>
        </w:rPr>
      </w:pPr>
    </w:p>
    <w:p w14:paraId="4E7AB489" w14:textId="6AA767F4" w:rsidR="003B6CAC" w:rsidRDefault="003B6CAC" w:rsidP="00D021C8">
      <w:pPr>
        <w:spacing w:line="216" w:lineRule="auto"/>
        <w:rPr>
          <w:b/>
          <w:bCs/>
          <w:sz w:val="20"/>
          <w:szCs w:val="20"/>
          <w:lang w:val="nl-BE"/>
        </w:rPr>
      </w:pPr>
      <w:r w:rsidRPr="003B6CAC">
        <w:rPr>
          <w:b/>
          <w:bCs/>
          <w:sz w:val="20"/>
          <w:szCs w:val="20"/>
          <w:lang w:val="nl-BE"/>
        </w:rPr>
        <w:t>31 mei</w:t>
      </w:r>
      <w:r>
        <w:rPr>
          <w:b/>
          <w:bCs/>
          <w:sz w:val="20"/>
          <w:szCs w:val="20"/>
          <w:lang w:val="nl-BE"/>
        </w:rPr>
        <w:t xml:space="preserve"> | REIS ROND DE WERELD</w:t>
      </w:r>
    </w:p>
    <w:p w14:paraId="045A0709" w14:textId="55BB84A0" w:rsidR="003B6CAC" w:rsidRPr="003B6CAC" w:rsidRDefault="003B6CAC" w:rsidP="00D021C8">
      <w:pPr>
        <w:spacing w:line="216" w:lineRule="auto"/>
        <w:rPr>
          <w:sz w:val="20"/>
          <w:szCs w:val="20"/>
          <w:lang w:val="nl-BE"/>
        </w:rPr>
      </w:pPr>
      <w:r>
        <w:rPr>
          <w:sz w:val="20"/>
          <w:szCs w:val="20"/>
          <w:lang w:val="nl-BE"/>
        </w:rPr>
        <w:t>We maken een wereldreis en leren de verschillende talen en culturen kennen.</w:t>
      </w:r>
    </w:p>
    <w:p w14:paraId="3FA06D64" w14:textId="77777777" w:rsidR="003B6CAC" w:rsidRPr="003B6CAC" w:rsidRDefault="003B6CAC" w:rsidP="00D021C8">
      <w:pPr>
        <w:spacing w:line="216" w:lineRule="auto"/>
        <w:rPr>
          <w:b/>
          <w:bCs/>
          <w:sz w:val="20"/>
          <w:szCs w:val="20"/>
          <w:lang w:val="nl-BE"/>
        </w:rPr>
      </w:pPr>
    </w:p>
    <w:p w14:paraId="4B5A7936" w14:textId="689FEEE9" w:rsidR="003B6CAC" w:rsidRDefault="003B6CAC" w:rsidP="00D021C8">
      <w:pPr>
        <w:spacing w:line="216" w:lineRule="auto"/>
        <w:rPr>
          <w:b/>
          <w:bCs/>
          <w:sz w:val="20"/>
          <w:szCs w:val="20"/>
          <w:lang w:val="nl-BE"/>
        </w:rPr>
      </w:pPr>
      <w:r w:rsidRPr="003B6CAC">
        <w:rPr>
          <w:b/>
          <w:bCs/>
          <w:sz w:val="20"/>
          <w:szCs w:val="20"/>
          <w:lang w:val="nl-BE"/>
        </w:rPr>
        <w:t>7 juni</w:t>
      </w:r>
      <w:r>
        <w:rPr>
          <w:b/>
          <w:bCs/>
          <w:sz w:val="20"/>
          <w:szCs w:val="20"/>
          <w:lang w:val="nl-BE"/>
        </w:rPr>
        <w:t xml:space="preserve"> | GEEN VERGADERING</w:t>
      </w:r>
    </w:p>
    <w:p w14:paraId="2AB5CA5D" w14:textId="7BF75E21" w:rsidR="003B6CAC" w:rsidRPr="003B6CAC" w:rsidRDefault="003B6CAC" w:rsidP="00D021C8">
      <w:pPr>
        <w:spacing w:line="216" w:lineRule="auto"/>
        <w:rPr>
          <w:sz w:val="20"/>
          <w:szCs w:val="20"/>
          <w:lang w:val="nl-BE"/>
        </w:rPr>
      </w:pPr>
      <w:r>
        <w:rPr>
          <w:sz w:val="20"/>
          <w:szCs w:val="20"/>
          <w:lang w:val="nl-BE"/>
        </w:rPr>
        <w:t xml:space="preserve">Geen vergadering want de leiding moet studeren! </w:t>
      </w:r>
    </w:p>
    <w:p w14:paraId="1F6A7C50" w14:textId="77777777" w:rsidR="003B6CAC" w:rsidRPr="003B6CAC" w:rsidRDefault="003B6CAC" w:rsidP="00D021C8">
      <w:pPr>
        <w:spacing w:line="216" w:lineRule="auto"/>
        <w:rPr>
          <w:b/>
          <w:bCs/>
          <w:sz w:val="20"/>
          <w:szCs w:val="20"/>
          <w:lang w:val="nl-BE"/>
        </w:rPr>
      </w:pPr>
    </w:p>
    <w:p w14:paraId="6D0421E7" w14:textId="656B7883" w:rsidR="003B6CAC" w:rsidRDefault="00A92735" w:rsidP="00D021C8">
      <w:pPr>
        <w:spacing w:line="216" w:lineRule="auto"/>
        <w:rPr>
          <w:b/>
          <w:bCs/>
          <w:sz w:val="20"/>
          <w:szCs w:val="20"/>
          <w:lang w:val="nl-BE"/>
        </w:rPr>
      </w:pPr>
      <w:r w:rsidRPr="00A92735">
        <w:rPr>
          <w:b/>
          <w:bCs/>
          <w:sz w:val="20"/>
          <w:szCs w:val="20"/>
          <w:highlight w:val="yellow"/>
          <w:lang w:val="nl-BE"/>
        </w:rPr>
        <w:t>VRIJDAG</w:t>
      </w:r>
      <w:r>
        <w:rPr>
          <w:b/>
          <w:bCs/>
          <w:sz w:val="20"/>
          <w:szCs w:val="20"/>
          <w:lang w:val="nl-BE"/>
        </w:rPr>
        <w:t xml:space="preserve"> </w:t>
      </w:r>
      <w:r w:rsidR="003B6CAC" w:rsidRPr="003B6CAC">
        <w:rPr>
          <w:b/>
          <w:bCs/>
          <w:sz w:val="20"/>
          <w:szCs w:val="20"/>
          <w:lang w:val="nl-BE"/>
        </w:rPr>
        <w:t>1</w:t>
      </w:r>
      <w:r w:rsidR="003B6CAC">
        <w:rPr>
          <w:b/>
          <w:bCs/>
          <w:sz w:val="20"/>
          <w:szCs w:val="20"/>
          <w:lang w:val="nl-BE"/>
        </w:rPr>
        <w:t>3</w:t>
      </w:r>
      <w:r w:rsidR="003B6CAC" w:rsidRPr="003B6CAC">
        <w:rPr>
          <w:b/>
          <w:bCs/>
          <w:sz w:val="20"/>
          <w:szCs w:val="20"/>
          <w:lang w:val="nl-BE"/>
        </w:rPr>
        <w:t xml:space="preserve"> juni</w:t>
      </w:r>
      <w:r w:rsidR="003B6CAC">
        <w:rPr>
          <w:b/>
          <w:bCs/>
          <w:sz w:val="20"/>
          <w:szCs w:val="20"/>
          <w:lang w:val="nl-BE"/>
        </w:rPr>
        <w:t xml:space="preserve"> </w:t>
      </w:r>
      <w:r w:rsidR="000F1E43">
        <w:rPr>
          <w:b/>
          <w:bCs/>
          <w:sz w:val="20"/>
          <w:szCs w:val="20"/>
          <w:lang w:val="nl-BE"/>
        </w:rPr>
        <w:t>(19u30-21u30)</w:t>
      </w:r>
      <w:r w:rsidR="003B6CAC">
        <w:rPr>
          <w:b/>
          <w:bCs/>
          <w:sz w:val="20"/>
          <w:szCs w:val="20"/>
          <w:lang w:val="nl-BE"/>
        </w:rPr>
        <w:t>| QUIZ</w:t>
      </w:r>
    </w:p>
    <w:p w14:paraId="3365D310" w14:textId="14BDBDC1" w:rsidR="003B6CAC" w:rsidRPr="003B6CAC" w:rsidRDefault="003B6CAC" w:rsidP="00D021C8">
      <w:pPr>
        <w:spacing w:line="216" w:lineRule="auto"/>
        <w:rPr>
          <w:sz w:val="20"/>
          <w:szCs w:val="20"/>
          <w:lang w:val="nl-BE"/>
        </w:rPr>
      </w:pPr>
      <w:r>
        <w:rPr>
          <w:sz w:val="20"/>
          <w:szCs w:val="20"/>
          <w:lang w:val="nl-BE"/>
        </w:rPr>
        <w:t>Jullie kunnen je kennis testen op onze quiz! Voorbereiden is geen must (behalve als je heel graag wil winnen)!</w:t>
      </w:r>
    </w:p>
    <w:p w14:paraId="10908CCD" w14:textId="77777777" w:rsidR="003B6CAC" w:rsidRDefault="003B6CAC" w:rsidP="00D021C8">
      <w:pPr>
        <w:spacing w:line="216" w:lineRule="auto"/>
        <w:rPr>
          <w:b/>
          <w:bCs/>
          <w:sz w:val="20"/>
          <w:szCs w:val="20"/>
          <w:lang w:val="nl-BE"/>
        </w:rPr>
      </w:pPr>
    </w:p>
    <w:p w14:paraId="1B36E9FC" w14:textId="1809A347" w:rsidR="003B6CAC" w:rsidRDefault="003B6CAC" w:rsidP="00D021C8">
      <w:pPr>
        <w:spacing w:line="216" w:lineRule="auto"/>
        <w:rPr>
          <w:b/>
          <w:bCs/>
          <w:sz w:val="20"/>
          <w:szCs w:val="20"/>
          <w:lang w:val="nl-BE"/>
        </w:rPr>
      </w:pPr>
      <w:r>
        <w:rPr>
          <w:b/>
          <w:bCs/>
          <w:sz w:val="20"/>
          <w:szCs w:val="20"/>
          <w:lang w:val="nl-BE"/>
        </w:rPr>
        <w:t>21 juni | WEEK VOOR LAATSTE VERGADERING-VERGADERING</w:t>
      </w:r>
    </w:p>
    <w:p w14:paraId="50DBB076" w14:textId="504752F7" w:rsidR="00DC5A5B" w:rsidRPr="00DC5A5B" w:rsidRDefault="00DC5A5B" w:rsidP="00D021C8">
      <w:pPr>
        <w:spacing w:line="216" w:lineRule="auto"/>
        <w:rPr>
          <w:sz w:val="20"/>
          <w:szCs w:val="20"/>
          <w:lang w:val="nl-BE"/>
        </w:rPr>
      </w:pPr>
      <w:r>
        <w:rPr>
          <w:sz w:val="20"/>
          <w:szCs w:val="20"/>
          <w:lang w:val="nl-BE"/>
        </w:rPr>
        <w:t>Het is de laatste vergadering voor de laatste vergadering en dat moeten we vieren!</w:t>
      </w:r>
    </w:p>
    <w:p w14:paraId="4B2AF05A" w14:textId="77777777" w:rsidR="003B6CAC" w:rsidRPr="003B6CAC" w:rsidRDefault="003B6CAC" w:rsidP="00D021C8">
      <w:pPr>
        <w:spacing w:line="216" w:lineRule="auto"/>
        <w:rPr>
          <w:b/>
          <w:bCs/>
          <w:sz w:val="20"/>
          <w:szCs w:val="20"/>
          <w:lang w:val="nl-BE"/>
        </w:rPr>
      </w:pPr>
    </w:p>
    <w:p w14:paraId="23AACF76" w14:textId="2023F498" w:rsidR="003B6CAC" w:rsidRDefault="003B6CAC" w:rsidP="00D021C8">
      <w:pPr>
        <w:spacing w:line="216" w:lineRule="auto"/>
        <w:rPr>
          <w:b/>
          <w:bCs/>
          <w:sz w:val="20"/>
          <w:szCs w:val="20"/>
          <w:lang w:val="nl-BE"/>
        </w:rPr>
      </w:pPr>
      <w:r w:rsidRPr="003B6CAC">
        <w:rPr>
          <w:b/>
          <w:bCs/>
          <w:sz w:val="20"/>
          <w:szCs w:val="20"/>
          <w:lang w:val="nl-BE"/>
        </w:rPr>
        <w:t>2</w:t>
      </w:r>
      <w:r>
        <w:rPr>
          <w:b/>
          <w:bCs/>
          <w:sz w:val="20"/>
          <w:szCs w:val="20"/>
          <w:lang w:val="nl-BE"/>
        </w:rPr>
        <w:t>8</w:t>
      </w:r>
      <w:r w:rsidRPr="003B6CAC">
        <w:rPr>
          <w:b/>
          <w:bCs/>
          <w:sz w:val="20"/>
          <w:szCs w:val="20"/>
          <w:lang w:val="nl-BE"/>
        </w:rPr>
        <w:t xml:space="preserve"> juni</w:t>
      </w:r>
      <w:r>
        <w:rPr>
          <w:b/>
          <w:bCs/>
          <w:sz w:val="20"/>
          <w:szCs w:val="20"/>
          <w:lang w:val="nl-BE"/>
        </w:rPr>
        <w:t xml:space="preserve"> | WATERSPELLETJES</w:t>
      </w:r>
    </w:p>
    <w:p w14:paraId="34674884" w14:textId="2F2C9DCA" w:rsidR="003B6CAC" w:rsidRDefault="003B6CAC" w:rsidP="00D021C8">
      <w:pPr>
        <w:spacing w:line="216" w:lineRule="auto"/>
        <w:rPr>
          <w:sz w:val="20"/>
          <w:szCs w:val="20"/>
          <w:lang w:val="nl-BE"/>
        </w:rPr>
      </w:pPr>
      <w:r>
        <w:rPr>
          <w:sz w:val="20"/>
          <w:szCs w:val="20"/>
          <w:lang w:val="nl-BE"/>
        </w:rPr>
        <w:t xml:space="preserve">Het is elk jaar wel een traditie om waterspelletjes te spelen op de laatste vergadering van het jaar! Nadien kan je een drankje drinken op de zomerbar van de </w:t>
      </w:r>
      <w:r w:rsidR="00520631">
        <w:rPr>
          <w:sz w:val="20"/>
          <w:szCs w:val="20"/>
          <w:lang w:val="nl-BE"/>
        </w:rPr>
        <w:t>g</w:t>
      </w:r>
      <w:r>
        <w:rPr>
          <w:sz w:val="20"/>
          <w:szCs w:val="20"/>
          <w:lang w:val="nl-BE"/>
        </w:rPr>
        <w:t xml:space="preserve">ivers &amp; </w:t>
      </w:r>
      <w:r w:rsidR="00520631">
        <w:rPr>
          <w:sz w:val="20"/>
          <w:szCs w:val="20"/>
          <w:lang w:val="nl-BE"/>
        </w:rPr>
        <w:t>j</w:t>
      </w:r>
      <w:r>
        <w:rPr>
          <w:sz w:val="20"/>
          <w:szCs w:val="20"/>
          <w:lang w:val="nl-BE"/>
        </w:rPr>
        <w:t>ins!</w:t>
      </w:r>
    </w:p>
    <w:p w14:paraId="621E6DF2" w14:textId="77777777" w:rsidR="0028164D" w:rsidRDefault="0028164D" w:rsidP="00D021C8">
      <w:pPr>
        <w:spacing w:line="216" w:lineRule="auto"/>
        <w:rPr>
          <w:sz w:val="20"/>
          <w:szCs w:val="20"/>
          <w:lang w:val="nl-BE"/>
        </w:rPr>
      </w:pPr>
    </w:p>
    <w:p w14:paraId="1A3E7531" w14:textId="274B9DC4" w:rsidR="0028164D" w:rsidRDefault="0028164D" w:rsidP="00D021C8">
      <w:pPr>
        <w:spacing w:line="216" w:lineRule="auto"/>
        <w:rPr>
          <w:b/>
          <w:bCs/>
          <w:sz w:val="20"/>
          <w:szCs w:val="20"/>
          <w:lang w:val="nl-BE"/>
        </w:rPr>
      </w:pPr>
      <w:r>
        <w:rPr>
          <w:b/>
          <w:bCs/>
          <w:sz w:val="20"/>
          <w:szCs w:val="20"/>
          <w:lang w:val="nl-BE"/>
        </w:rPr>
        <w:t>KAMPINFO</w:t>
      </w:r>
    </w:p>
    <w:p w14:paraId="0C7EC48E" w14:textId="020C4FB3" w:rsidR="0028164D" w:rsidRPr="0028164D" w:rsidRDefault="00DC5A5B" w:rsidP="00D021C8">
      <w:pPr>
        <w:spacing w:line="216" w:lineRule="auto"/>
        <w:rPr>
          <w:sz w:val="20"/>
          <w:szCs w:val="20"/>
          <w:lang w:val="nl-BE"/>
        </w:rPr>
      </w:pPr>
      <w:r>
        <w:rPr>
          <w:sz w:val="20"/>
          <w:szCs w:val="20"/>
          <w:lang w:val="nl-BE"/>
        </w:rPr>
        <w:t xml:space="preserve">Ons kamp gaat door van 5-15 juli 2025. </w:t>
      </w:r>
      <w:r w:rsidR="00BF7561">
        <w:rPr>
          <w:sz w:val="20"/>
          <w:szCs w:val="20"/>
          <w:lang w:val="nl-BE"/>
        </w:rPr>
        <w:br/>
        <w:t>Alle informatie kan je terugvinden in het kampboekje.</w:t>
      </w:r>
      <w:r w:rsidR="00BF7561">
        <w:rPr>
          <w:sz w:val="20"/>
          <w:szCs w:val="20"/>
          <w:lang w:val="nl-BE"/>
        </w:rPr>
        <w:br/>
        <w:t>Deze niet gekregen? Stuur dan zeker een mail.</w:t>
      </w:r>
    </w:p>
    <w:p w14:paraId="69064246" w14:textId="77777777" w:rsidR="003B6CAC" w:rsidRPr="005E572B" w:rsidRDefault="003B6CAC" w:rsidP="00D021C8">
      <w:pPr>
        <w:spacing w:line="216" w:lineRule="auto"/>
        <w:rPr>
          <w:sz w:val="20"/>
          <w:szCs w:val="20"/>
          <w:lang w:val="nl-BE"/>
        </w:rPr>
      </w:pPr>
    </w:p>
    <w:p w14:paraId="41B75422" w14:textId="6D729B44" w:rsidR="00496D5A" w:rsidRPr="00520631" w:rsidRDefault="00496D5A" w:rsidP="00D021C8">
      <w:pPr>
        <w:spacing w:line="216" w:lineRule="auto"/>
        <w:rPr>
          <w:rStyle w:val="Hyperlink"/>
          <w:b/>
          <w:bCs/>
          <w:sz w:val="20"/>
          <w:szCs w:val="20"/>
          <w:u w:val="none"/>
          <w:lang w:val="nl-BE"/>
        </w:rPr>
      </w:pPr>
      <w:r w:rsidRPr="005E572B">
        <w:rPr>
          <w:sz w:val="20"/>
          <w:szCs w:val="20"/>
          <w:lang w:val="nl-BE"/>
        </w:rPr>
        <w:t>Indien er nog vragen of opmerkingen zijn, kan je ons bereiken aan de hand van onderstaande contactgegevens:</w:t>
      </w:r>
      <w:r w:rsidR="00CA0A56" w:rsidRPr="005E572B">
        <w:rPr>
          <w:sz w:val="20"/>
          <w:szCs w:val="20"/>
          <w:lang w:val="nl-BE"/>
        </w:rPr>
        <w:t xml:space="preserve"> </w:t>
      </w:r>
      <w:hyperlink r:id="rId9" w:history="1">
        <w:r w:rsidR="00CA0A56" w:rsidRPr="005E572B">
          <w:rPr>
            <w:rStyle w:val="Hyperlink"/>
            <w:sz w:val="20"/>
            <w:szCs w:val="20"/>
            <w:lang w:val="nl-BE"/>
          </w:rPr>
          <w:t>jongverkennerleiding@scoutskortemark.be</w:t>
        </w:r>
      </w:hyperlink>
    </w:p>
    <w:p w14:paraId="7F60D3CE" w14:textId="5A72AAD7" w:rsidR="00726D49" w:rsidRPr="005E572B" w:rsidRDefault="005E572B" w:rsidP="00D021C8">
      <w:pPr>
        <w:spacing w:line="216" w:lineRule="auto"/>
        <w:rPr>
          <w:sz w:val="20"/>
          <w:szCs w:val="20"/>
          <w:lang w:val="nl-BE"/>
        </w:rPr>
      </w:pPr>
      <w:r w:rsidRPr="005E572B">
        <w:rPr>
          <w:b/>
          <w:bCs/>
          <w:noProof/>
          <w:sz w:val="20"/>
          <w:szCs w:val="20"/>
          <w:lang w:val="nl-BE"/>
        </w:rPr>
        <w:drawing>
          <wp:anchor distT="0" distB="0" distL="114300" distR="114300" simplePos="0" relativeHeight="251661312" behindDoc="1" locked="0" layoutInCell="1" allowOverlap="1" wp14:anchorId="1FA841F5" wp14:editId="14D493CA">
            <wp:simplePos x="0" y="0"/>
            <wp:positionH relativeFrom="margin">
              <wp:posOffset>4348480</wp:posOffset>
            </wp:positionH>
            <wp:positionV relativeFrom="paragraph">
              <wp:posOffset>10160</wp:posOffset>
            </wp:positionV>
            <wp:extent cx="1095402" cy="770640"/>
            <wp:effectExtent l="0" t="0" r="0" b="0"/>
            <wp:wrapNone/>
            <wp:docPr id="788630517" name="Afbeelding 1" descr="Afbeelding met Graphics, logo, grafische vormgeving,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30517" name="Afbeelding 1" descr="Afbeelding met Graphics, logo, grafische vormgeving, Lettertype&#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5402" cy="770640"/>
                    </a:xfrm>
                    <a:prstGeom prst="rect">
                      <a:avLst/>
                    </a:prstGeom>
                  </pic:spPr>
                </pic:pic>
              </a:graphicData>
            </a:graphic>
            <wp14:sizeRelH relativeFrom="margin">
              <wp14:pctWidth>0</wp14:pctWidth>
            </wp14:sizeRelH>
            <wp14:sizeRelV relativeFrom="margin">
              <wp14:pctHeight>0</wp14:pctHeight>
            </wp14:sizeRelV>
          </wp:anchor>
        </w:drawing>
      </w:r>
      <w:r w:rsidR="00726D49" w:rsidRPr="005E572B">
        <w:rPr>
          <w:sz w:val="20"/>
          <w:szCs w:val="20"/>
          <w:lang w:val="nl-BE"/>
        </w:rPr>
        <w:t>Flor Gysels: 0474 64 48 42</w:t>
      </w:r>
    </w:p>
    <w:p w14:paraId="0A9D7BC3" w14:textId="1175E0EF" w:rsidR="00496D5A" w:rsidRPr="005E572B" w:rsidRDefault="00496D5A" w:rsidP="00D021C8">
      <w:pPr>
        <w:spacing w:line="216" w:lineRule="auto"/>
        <w:rPr>
          <w:sz w:val="20"/>
          <w:szCs w:val="20"/>
          <w:lang w:val="nl-BE"/>
        </w:rPr>
      </w:pPr>
      <w:r w:rsidRPr="005E572B">
        <w:rPr>
          <w:sz w:val="20"/>
          <w:szCs w:val="20"/>
          <w:lang w:val="nl-BE"/>
        </w:rPr>
        <w:t>Ben Verstraete</w:t>
      </w:r>
      <w:r w:rsidR="00B37AE2" w:rsidRPr="005E572B">
        <w:rPr>
          <w:sz w:val="20"/>
          <w:szCs w:val="20"/>
          <w:lang w:val="nl-BE"/>
        </w:rPr>
        <w:t xml:space="preserve"> (takleiding)</w:t>
      </w:r>
      <w:r w:rsidR="00726D49" w:rsidRPr="005E572B">
        <w:rPr>
          <w:sz w:val="20"/>
          <w:szCs w:val="20"/>
          <w:lang w:val="nl-BE"/>
        </w:rPr>
        <w:t xml:space="preserve">: </w:t>
      </w:r>
      <w:r w:rsidRPr="005E572B">
        <w:rPr>
          <w:sz w:val="20"/>
          <w:szCs w:val="20"/>
          <w:lang w:val="nl-BE"/>
        </w:rPr>
        <w:t>0471 30 85 35</w:t>
      </w:r>
    </w:p>
    <w:sectPr w:rsidR="00496D5A" w:rsidRPr="005E572B">
      <w:headerReference w:type="default" r:id="rId11"/>
      <w:footerReference w:type="default" r:id="rId12"/>
      <w:pgSz w:w="11906" w:h="16838"/>
      <w:pgMar w:top="1134" w:right="1134" w:bottom="1134" w:left="1134" w:header="709" w:footer="85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D7A63" w14:textId="77777777" w:rsidR="00760B1F" w:rsidRDefault="00760B1F">
      <w:r>
        <w:separator/>
      </w:r>
    </w:p>
  </w:endnote>
  <w:endnote w:type="continuationSeparator" w:id="0">
    <w:p w14:paraId="564C37ED" w14:textId="77777777" w:rsidR="00760B1F" w:rsidRDefault="00760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3710E349-2B7E-410A-80EC-8FD144881C49}"/>
    <w:embedBold r:id="rId2" w:fontKey="{661EC316-B483-4030-AF2F-C9EB81709E09}"/>
  </w:font>
  <w:font w:name="Helvetica Neue">
    <w:charset w:val="00"/>
    <w:family w:val="auto"/>
    <w:pitch w:val="default"/>
    <w:embedRegular r:id="rId3" w:fontKey="{E2A4D021-F5C1-4CD6-B200-FF28AD99E349}"/>
    <w:embedBold r:id="rId4" w:fontKey="{5A518398-86BB-4951-8578-9AE7C0E34F8B}"/>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5" w:fontKey="{A1D7CB92-1FA8-4D49-9F69-EE1B614AF218}"/>
    <w:embedItalic r:id="rId6" w:fontKey="{42BFF2AA-2DCD-488D-B337-EFA4231136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B8C2E" w14:textId="77777777" w:rsidR="000A449B" w:rsidRDefault="00000000">
    <w:pPr>
      <w:pBdr>
        <w:top w:val="nil"/>
        <w:left w:val="nil"/>
        <w:bottom w:val="nil"/>
        <w:right w:val="nil"/>
        <w:between w:val="nil"/>
      </w:pBdr>
      <w:tabs>
        <w:tab w:val="right" w:pos="9020"/>
        <w:tab w:val="center" w:pos="4819"/>
        <w:tab w:val="right" w:pos="9638"/>
      </w:tabs>
      <w:rPr>
        <w:rFonts w:ascii="Helvetica Neue" w:eastAsia="Helvetica Neue" w:hAnsi="Helvetica Neue" w:cs="Helvetica Neue"/>
        <w:color w:val="000000"/>
        <w:sz w:val="24"/>
      </w:rPr>
    </w:pPr>
    <w:r>
      <w:rPr>
        <w:rFonts w:ascii="Helvetica Neue" w:eastAsia="Helvetica Neue" w:hAnsi="Helvetica Neue" w:cs="Helvetica Neue"/>
        <w:color w:val="000000"/>
        <w:sz w:val="24"/>
      </w:rPr>
      <w:tab/>
    </w:r>
    <w:r>
      <w:rPr>
        <w:rFonts w:ascii="Helvetica Neue" w:eastAsia="Helvetica Neue" w:hAnsi="Helvetica Neue" w:cs="Helvetica Neue"/>
        <w:color w:val="000000"/>
        <w:sz w:val="24"/>
      </w:rPr>
      <w:fldChar w:fldCharType="begin"/>
    </w:r>
    <w:r>
      <w:rPr>
        <w:rFonts w:ascii="Helvetica Neue" w:eastAsia="Helvetica Neue" w:hAnsi="Helvetica Neue" w:cs="Helvetica Neue"/>
        <w:color w:val="000000"/>
        <w:sz w:val="24"/>
      </w:rPr>
      <w:instrText>PAGE</w:instrText>
    </w:r>
    <w:r>
      <w:rPr>
        <w:rFonts w:ascii="Helvetica Neue" w:eastAsia="Helvetica Neue" w:hAnsi="Helvetica Neue" w:cs="Helvetica Neue"/>
        <w:color w:val="000000"/>
        <w:sz w:val="24"/>
      </w:rPr>
      <w:fldChar w:fldCharType="separate"/>
    </w:r>
    <w:r w:rsidR="002B570E">
      <w:rPr>
        <w:rFonts w:ascii="Helvetica Neue" w:eastAsia="Helvetica Neue" w:hAnsi="Helvetica Neue" w:cs="Helvetica Neue"/>
        <w:noProof/>
        <w:color w:val="000000"/>
        <w:sz w:val="24"/>
      </w:rPr>
      <w:t>1</w:t>
    </w:r>
    <w:r>
      <w:rPr>
        <w:rFonts w:ascii="Helvetica Neue" w:eastAsia="Helvetica Neue" w:hAnsi="Helvetica Neue" w:cs="Helvetica Neue"/>
        <w:color w:val="000000"/>
        <w:sz w:val="24"/>
      </w:rPr>
      <w:fldChar w:fldCharType="end"/>
    </w:r>
    <w:r>
      <w:rPr>
        <w:rFonts w:ascii="Helvetica Neue" w:eastAsia="Helvetica Neue" w:hAnsi="Helvetica Neue" w:cs="Helvetica Neue"/>
        <w:color w:val="000000"/>
        <w:sz w:val="24"/>
      </w:rPr>
      <w:t xml:space="preserve"> / </w:t>
    </w:r>
    <w:r>
      <w:rPr>
        <w:rFonts w:ascii="Helvetica Neue" w:eastAsia="Helvetica Neue" w:hAnsi="Helvetica Neue" w:cs="Helvetica Neue"/>
        <w:color w:val="000000"/>
        <w:sz w:val="24"/>
      </w:rPr>
      <w:fldChar w:fldCharType="begin"/>
    </w:r>
    <w:r>
      <w:rPr>
        <w:rFonts w:ascii="Helvetica Neue" w:eastAsia="Helvetica Neue" w:hAnsi="Helvetica Neue" w:cs="Helvetica Neue"/>
        <w:color w:val="000000"/>
        <w:sz w:val="24"/>
      </w:rPr>
      <w:instrText>NUMPAGES</w:instrText>
    </w:r>
    <w:r>
      <w:rPr>
        <w:rFonts w:ascii="Helvetica Neue" w:eastAsia="Helvetica Neue" w:hAnsi="Helvetica Neue" w:cs="Helvetica Neue"/>
        <w:color w:val="000000"/>
        <w:sz w:val="24"/>
      </w:rPr>
      <w:fldChar w:fldCharType="separate"/>
    </w:r>
    <w:r w:rsidR="002B570E">
      <w:rPr>
        <w:rFonts w:ascii="Helvetica Neue" w:eastAsia="Helvetica Neue" w:hAnsi="Helvetica Neue" w:cs="Helvetica Neue"/>
        <w:noProof/>
        <w:color w:val="000000"/>
        <w:sz w:val="24"/>
      </w:rPr>
      <w:t>1</w:t>
    </w:r>
    <w:r>
      <w:rPr>
        <w:rFonts w:ascii="Helvetica Neue" w:eastAsia="Helvetica Neue" w:hAnsi="Helvetica Neue" w:cs="Helvetica Neue"/>
        <w:color w:val="000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A9C31" w14:textId="77777777" w:rsidR="00760B1F" w:rsidRDefault="00760B1F">
      <w:r>
        <w:separator/>
      </w:r>
    </w:p>
  </w:footnote>
  <w:footnote w:type="continuationSeparator" w:id="0">
    <w:p w14:paraId="443D5317" w14:textId="77777777" w:rsidR="00760B1F" w:rsidRDefault="00760B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2622B" w14:textId="77777777" w:rsidR="000A449B" w:rsidRDefault="00000000">
    <w:pPr>
      <w:pBdr>
        <w:top w:val="nil"/>
        <w:left w:val="nil"/>
        <w:bottom w:val="nil"/>
        <w:right w:val="nil"/>
        <w:between w:val="nil"/>
      </w:pBdr>
      <w:tabs>
        <w:tab w:val="right" w:pos="9020"/>
        <w:tab w:val="center" w:pos="4819"/>
        <w:tab w:val="right" w:pos="9638"/>
      </w:tabs>
      <w:rPr>
        <w:rFonts w:ascii="Helvetica Neue" w:eastAsia="Helvetica Neue" w:hAnsi="Helvetica Neue" w:cs="Helvetica Neue"/>
        <w:color w:val="000000"/>
        <w:sz w:val="24"/>
      </w:rPr>
    </w:pPr>
    <w:r>
      <w:rPr>
        <w:rFonts w:ascii="Helvetica Neue" w:eastAsia="Helvetica Neue" w:hAnsi="Helvetica Neue" w:cs="Helvetica Neue"/>
        <w:noProof/>
        <w:color w:val="000000"/>
        <w:sz w:val="24"/>
      </w:rPr>
      <w:drawing>
        <wp:inline distT="0" distB="0" distL="0" distR="0" wp14:anchorId="0EE0D02C" wp14:editId="619EF443">
          <wp:extent cx="1761231" cy="898451"/>
          <wp:effectExtent l="0" t="0" r="0" b="0"/>
          <wp:docPr id="10737418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761231" cy="898451"/>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49B"/>
    <w:rsid w:val="000134DC"/>
    <w:rsid w:val="00085079"/>
    <w:rsid w:val="000A449B"/>
    <w:rsid w:val="000C5E2C"/>
    <w:rsid w:val="000D048D"/>
    <w:rsid w:val="000F1E43"/>
    <w:rsid w:val="000F7553"/>
    <w:rsid w:val="00133D96"/>
    <w:rsid w:val="00173C43"/>
    <w:rsid w:val="001C4897"/>
    <w:rsid w:val="001F5D78"/>
    <w:rsid w:val="00217109"/>
    <w:rsid w:val="00224212"/>
    <w:rsid w:val="0028164D"/>
    <w:rsid w:val="00295E27"/>
    <w:rsid w:val="002B570E"/>
    <w:rsid w:val="003514AE"/>
    <w:rsid w:val="003605F0"/>
    <w:rsid w:val="00370406"/>
    <w:rsid w:val="00377ECC"/>
    <w:rsid w:val="003B344C"/>
    <w:rsid w:val="003B6CAC"/>
    <w:rsid w:val="00402969"/>
    <w:rsid w:val="00464527"/>
    <w:rsid w:val="00496D5A"/>
    <w:rsid w:val="004C22DE"/>
    <w:rsid w:val="004D56BC"/>
    <w:rsid w:val="00520631"/>
    <w:rsid w:val="00542C0B"/>
    <w:rsid w:val="005D5F3D"/>
    <w:rsid w:val="005E1B14"/>
    <w:rsid w:val="005E572B"/>
    <w:rsid w:val="005F16BF"/>
    <w:rsid w:val="00714F4D"/>
    <w:rsid w:val="00726D49"/>
    <w:rsid w:val="00760B1F"/>
    <w:rsid w:val="00787616"/>
    <w:rsid w:val="007C4E5E"/>
    <w:rsid w:val="007F7CBF"/>
    <w:rsid w:val="00842D7A"/>
    <w:rsid w:val="008603A6"/>
    <w:rsid w:val="00860532"/>
    <w:rsid w:val="008D171D"/>
    <w:rsid w:val="008D7E44"/>
    <w:rsid w:val="008E02FD"/>
    <w:rsid w:val="008E0408"/>
    <w:rsid w:val="008E31D9"/>
    <w:rsid w:val="009046DA"/>
    <w:rsid w:val="00987990"/>
    <w:rsid w:val="00995DF9"/>
    <w:rsid w:val="009B646A"/>
    <w:rsid w:val="00A92735"/>
    <w:rsid w:val="00A94198"/>
    <w:rsid w:val="00AC62A7"/>
    <w:rsid w:val="00AD7C34"/>
    <w:rsid w:val="00B37AE2"/>
    <w:rsid w:val="00B73FCD"/>
    <w:rsid w:val="00BA62DC"/>
    <w:rsid w:val="00BF7561"/>
    <w:rsid w:val="00C053D8"/>
    <w:rsid w:val="00C3087A"/>
    <w:rsid w:val="00CA0A56"/>
    <w:rsid w:val="00CB123D"/>
    <w:rsid w:val="00CE38EC"/>
    <w:rsid w:val="00D021C8"/>
    <w:rsid w:val="00D853DE"/>
    <w:rsid w:val="00DC1C02"/>
    <w:rsid w:val="00DC2740"/>
    <w:rsid w:val="00DC5A5B"/>
    <w:rsid w:val="00E234F0"/>
    <w:rsid w:val="00E25FAD"/>
    <w:rsid w:val="00E41893"/>
    <w:rsid w:val="00E455AF"/>
    <w:rsid w:val="00E75A7D"/>
    <w:rsid w:val="00E86189"/>
    <w:rsid w:val="00ED1F8C"/>
    <w:rsid w:val="00F24618"/>
    <w:rsid w:val="00F43241"/>
    <w:rsid w:val="00F6021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A53CA"/>
  <w15:docId w15:val="{C52BF5EA-BDEA-4E86-8C28-89FD358C2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E5F61"/>
    <w:rPr>
      <w:szCs w:val="24"/>
      <w:lang w:val="en-US" w:eastAsia="en-US"/>
    </w:rPr>
  </w:style>
  <w:style w:type="paragraph" w:styleId="Kop1">
    <w:name w:val="heading 1"/>
    <w:basedOn w:val="Standaard"/>
    <w:next w:val="Standaard"/>
    <w:link w:val="Kop1Char"/>
    <w:uiPriority w:val="9"/>
    <w:qFormat/>
    <w:rsid w:val="009E5F61"/>
    <w:pPr>
      <w:keepNext/>
      <w:keepLines/>
      <w:pBdr>
        <w:top w:val="single" w:sz="4" w:space="1" w:color="auto"/>
        <w:left w:val="single" w:sz="4" w:space="4" w:color="auto"/>
        <w:bottom w:val="single" w:sz="4" w:space="1" w:color="auto"/>
        <w:right w:val="single" w:sz="4" w:space="4" w:color="auto"/>
      </w:pBdr>
      <w:shd w:val="solid" w:color="auto" w:fill="000000" w:themeFill="text1"/>
      <w:spacing w:before="240"/>
      <w:outlineLvl w:val="0"/>
    </w:pPr>
    <w:rPr>
      <w:rFonts w:asciiTheme="majorHAnsi" w:eastAsiaTheme="majorEastAsia" w:hAnsiTheme="majorHAnsi" w:cstheme="majorBidi"/>
      <w:color w:val="FFFFFF" w:themeColor="background1"/>
      <w:sz w:val="32"/>
      <w:szCs w:val="32"/>
    </w:rPr>
  </w:style>
  <w:style w:type="paragraph" w:styleId="Kop2">
    <w:name w:val="heading 2"/>
    <w:basedOn w:val="Standaard"/>
    <w:next w:val="Standaard"/>
    <w:link w:val="Kop2Char"/>
    <w:uiPriority w:val="9"/>
    <w:semiHidden/>
    <w:unhideWhenUsed/>
    <w:qFormat/>
    <w:rsid w:val="009E5F61"/>
    <w:pPr>
      <w:keepNext/>
      <w:keepLines/>
      <w:spacing w:before="40"/>
      <w:outlineLvl w:val="1"/>
    </w:pPr>
    <w:rPr>
      <w:rFonts w:asciiTheme="majorHAnsi" w:eastAsiaTheme="majorEastAsia" w:hAnsiTheme="majorHAnsi" w:cstheme="majorBidi"/>
      <w:color w:val="61D836" w:themeColor="accent3"/>
      <w:sz w:val="26"/>
      <w:szCs w:val="26"/>
      <w:u w:val="single"/>
    </w:rPr>
  </w:style>
  <w:style w:type="paragraph" w:styleId="Kop3">
    <w:name w:val="heading 3"/>
    <w:basedOn w:val="Standaard"/>
    <w:next w:val="Standaard"/>
    <w:link w:val="Kop3Char"/>
    <w:uiPriority w:val="9"/>
    <w:semiHidden/>
    <w:unhideWhenUsed/>
    <w:qFormat/>
    <w:rsid w:val="009E5F61"/>
    <w:pPr>
      <w:keepNext/>
      <w:keepLines/>
      <w:spacing w:before="40"/>
      <w:outlineLvl w:val="2"/>
    </w:pPr>
    <w:rPr>
      <w:rFonts w:asciiTheme="majorHAnsi" w:eastAsiaTheme="majorEastAsia" w:hAnsiTheme="majorHAnsi" w:cstheme="majorBidi"/>
      <w:color w:val="61D836" w:themeColor="accent3"/>
      <w:sz w:val="24"/>
    </w:rPr>
  </w:style>
  <w:style w:type="paragraph" w:styleId="Kop4">
    <w:name w:val="heading 4"/>
    <w:basedOn w:val="Standaard"/>
    <w:next w:val="Standaard"/>
    <w:uiPriority w:val="9"/>
    <w:semiHidden/>
    <w:unhideWhenUsed/>
    <w:qFormat/>
    <w:pPr>
      <w:keepNext/>
      <w:keepLines/>
      <w:spacing w:before="240" w:after="40"/>
      <w:outlineLvl w:val="3"/>
    </w:pPr>
    <w:rPr>
      <w:b/>
      <w:sz w:val="24"/>
    </w:rPr>
  </w:style>
  <w:style w:type="paragraph" w:styleId="Kop5">
    <w:name w:val="heading 5"/>
    <w:basedOn w:val="Standaard"/>
    <w:next w:val="Standaard"/>
    <w:uiPriority w:val="9"/>
    <w:semiHidden/>
    <w:unhideWhenUsed/>
    <w:qFormat/>
    <w:pPr>
      <w:keepNext/>
      <w:keepLines/>
      <w:spacing w:before="220" w:after="40"/>
      <w:outlineLvl w:val="4"/>
    </w:pPr>
    <w:rPr>
      <w:b/>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next w:val="Hoofdtekst1"/>
    <w:uiPriority w:val="10"/>
    <w:qFormat/>
    <w:pPr>
      <w:keepNext/>
    </w:pPr>
    <w:rPr>
      <w:rFonts w:ascii="Helvetica Neue" w:hAnsi="Helvetica Neue" w:cs="Arial Unicode MS"/>
      <w:b/>
      <w:bCs/>
      <w:color w:val="FFFFFF"/>
      <w:sz w:val="48"/>
      <w:szCs w:val="48"/>
      <w14:textOutline w14:w="0" w14:cap="flat" w14:cmpd="sng" w14:algn="ctr">
        <w14:noFill/>
        <w14:prstDash w14:val="solid"/>
        <w14:bevel/>
      </w14:textOutline>
    </w:rPr>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Koptekst">
    <w:name w:val="header"/>
    <w:next w:val="Hoofdtekst"/>
    <w:pPr>
      <w:keepNext/>
      <w:spacing w:before="100"/>
      <w:outlineLvl w:val="0"/>
    </w:pPr>
    <w:rPr>
      <w:b/>
      <w:bCs/>
      <w:color w:val="1DB100"/>
      <w:sz w:val="36"/>
      <w:szCs w:val="36"/>
      <w:u w:val="single"/>
      <w14:textOutline w14:w="0" w14:cap="flat" w14:cmpd="sng" w14:algn="ctr">
        <w14:noFill/>
        <w14:prstDash w14:val="solid"/>
        <w14:bevel/>
      </w14:textOutline>
    </w:rPr>
  </w:style>
  <w:style w:type="paragraph" w:customStyle="1" w:styleId="Hoofdtekst">
    <w:name w:val="Hoofdtekst"/>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Hoofdtekst1">
    <w:name w:val="Hoofdtekst1"/>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Kop2Char">
    <w:name w:val="Kop 2 Char"/>
    <w:basedOn w:val="Standaardalinea-lettertype"/>
    <w:link w:val="Kop2"/>
    <w:uiPriority w:val="9"/>
    <w:rsid w:val="009E5F61"/>
    <w:rPr>
      <w:rFonts w:asciiTheme="majorHAnsi" w:eastAsiaTheme="majorEastAsia" w:hAnsiTheme="majorHAnsi" w:cstheme="majorBidi"/>
      <w:color w:val="61D836" w:themeColor="accent3"/>
      <w:sz w:val="26"/>
      <w:szCs w:val="26"/>
      <w:u w:val="single"/>
      <w:lang w:val="en-US" w:eastAsia="en-US"/>
    </w:rPr>
  </w:style>
  <w:style w:type="character" w:customStyle="1" w:styleId="Kop1Char">
    <w:name w:val="Kop 1 Char"/>
    <w:basedOn w:val="Standaardalinea-lettertype"/>
    <w:link w:val="Kop1"/>
    <w:uiPriority w:val="9"/>
    <w:rsid w:val="009E5F61"/>
    <w:rPr>
      <w:rFonts w:asciiTheme="majorHAnsi" w:eastAsiaTheme="majorEastAsia" w:hAnsiTheme="majorHAnsi" w:cstheme="majorBidi"/>
      <w:color w:val="FFFFFF" w:themeColor="background1"/>
      <w:sz w:val="32"/>
      <w:szCs w:val="32"/>
      <w:shd w:val="solid" w:color="auto" w:fill="000000" w:themeFill="text1"/>
      <w:lang w:val="en-US" w:eastAsia="en-US"/>
    </w:rPr>
  </w:style>
  <w:style w:type="character" w:customStyle="1" w:styleId="Kop3Char">
    <w:name w:val="Kop 3 Char"/>
    <w:basedOn w:val="Standaardalinea-lettertype"/>
    <w:link w:val="Kop3"/>
    <w:uiPriority w:val="9"/>
    <w:rsid w:val="009E5F61"/>
    <w:rPr>
      <w:rFonts w:asciiTheme="majorHAnsi" w:eastAsiaTheme="majorEastAsia" w:hAnsiTheme="majorHAnsi" w:cstheme="majorBidi"/>
      <w:color w:val="61D836" w:themeColor="accent3"/>
      <w:sz w:val="24"/>
      <w:szCs w:val="24"/>
      <w:lang w:val="en-US" w:eastAsia="en-US"/>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styleId="Voettekst">
    <w:name w:val="footer"/>
    <w:basedOn w:val="Standaard"/>
    <w:link w:val="VoettekstChar"/>
    <w:uiPriority w:val="99"/>
    <w:unhideWhenUsed/>
    <w:rsid w:val="009665CF"/>
    <w:pPr>
      <w:tabs>
        <w:tab w:val="center" w:pos="4536"/>
        <w:tab w:val="right" w:pos="9072"/>
      </w:tabs>
    </w:pPr>
  </w:style>
  <w:style w:type="character" w:customStyle="1" w:styleId="VoettekstChar">
    <w:name w:val="Voettekst Char"/>
    <w:basedOn w:val="Standaardalinea-lettertype"/>
    <w:link w:val="Voettekst"/>
    <w:uiPriority w:val="99"/>
    <w:rsid w:val="009665CF"/>
    <w:rPr>
      <w:szCs w:val="24"/>
      <w:lang w:val="en-US" w:eastAsia="en-US"/>
    </w:rPr>
  </w:style>
  <w:style w:type="character" w:styleId="Onopgelostemelding">
    <w:name w:val="Unresolved Mention"/>
    <w:basedOn w:val="Standaardalinea-lettertype"/>
    <w:uiPriority w:val="99"/>
    <w:semiHidden/>
    <w:unhideWhenUsed/>
    <w:rsid w:val="002B57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833473">
      <w:bodyDiv w:val="1"/>
      <w:marLeft w:val="0"/>
      <w:marRight w:val="0"/>
      <w:marTop w:val="0"/>
      <w:marBottom w:val="0"/>
      <w:divBdr>
        <w:top w:val="none" w:sz="0" w:space="0" w:color="auto"/>
        <w:left w:val="none" w:sz="0" w:space="0" w:color="auto"/>
        <w:bottom w:val="none" w:sz="0" w:space="0" w:color="auto"/>
        <w:right w:val="none" w:sz="0" w:space="0" w:color="auto"/>
      </w:divBdr>
    </w:div>
    <w:div w:id="712776466">
      <w:bodyDiv w:val="1"/>
      <w:marLeft w:val="0"/>
      <w:marRight w:val="0"/>
      <w:marTop w:val="0"/>
      <w:marBottom w:val="0"/>
      <w:divBdr>
        <w:top w:val="none" w:sz="0" w:space="0" w:color="auto"/>
        <w:left w:val="none" w:sz="0" w:space="0" w:color="auto"/>
        <w:bottom w:val="none" w:sz="0" w:space="0" w:color="auto"/>
        <w:right w:val="none" w:sz="0" w:space="0" w:color="auto"/>
      </w:divBdr>
    </w:div>
    <w:div w:id="1592348671">
      <w:bodyDiv w:val="1"/>
      <w:marLeft w:val="0"/>
      <w:marRight w:val="0"/>
      <w:marTop w:val="0"/>
      <w:marBottom w:val="0"/>
      <w:divBdr>
        <w:top w:val="none" w:sz="0" w:space="0" w:color="auto"/>
        <w:left w:val="none" w:sz="0" w:space="0" w:color="auto"/>
        <w:bottom w:val="none" w:sz="0" w:space="0" w:color="auto"/>
        <w:right w:val="none" w:sz="0" w:space="0" w:color="auto"/>
      </w:divBdr>
    </w:div>
    <w:div w:id="1869560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jongverkennerleiding@scoutskortemark.b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ZqtjSwvfbPvjnVSMWLmPKsaBqA==">CgMxLjA4AHIhMVExRlQ3TkVQSUpuTTM4TGswNGVWVnQtOXU0OWNKTTZM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Pages>
  <Words>260</Words>
  <Characters>1435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dc:creator>
  <cp:keywords/>
  <dc:description/>
  <cp:lastModifiedBy>Ben Verstraete</cp:lastModifiedBy>
  <cp:revision>11</cp:revision>
  <dcterms:created xsi:type="dcterms:W3CDTF">2025-04-15T09:24:00Z</dcterms:created>
  <dcterms:modified xsi:type="dcterms:W3CDTF">2025-05-08T18:33:00Z</dcterms:modified>
</cp:coreProperties>
</file>